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DA8829">
      <w:pPr>
        <w:spacing w:before="0" w:after="40" w:line="336" w:lineRule="auto"/>
        <w:jc w:val="center"/>
      </w:pPr>
      <w:r>
        <w:rPr>
          <w:rFonts w:ascii="黑体" w:hAnsi="黑体" w:eastAsia="黑体"/>
          <w:b/>
          <w:sz w:val="40"/>
        </w:rPr>
        <w:t>专家相关信息表</w:t>
      </w:r>
    </w:p>
    <w:p w14:paraId="2D9B9C96">
      <w:pPr>
        <w:spacing w:before="0" w:after="160" w:line="288" w:lineRule="auto"/>
        <w:jc w:val="center"/>
      </w:pPr>
      <w:r>
        <w:rPr>
          <w:rFonts w:ascii="宋体" w:hAnsi="宋体" w:eastAsia="宋体"/>
          <w:b w:val="0"/>
          <w:color w:val="595959"/>
          <w:sz w:val="21"/>
        </w:rPr>
        <w:t>（辰星（深圳）咨询设计有限公司  技术咨询专家征集）</w:t>
      </w:r>
    </w:p>
    <w:p w14:paraId="2EB1CD5F">
      <w:pPr>
        <w:spacing w:before="0" w:after="120" w:line="312" w:lineRule="auto"/>
        <w:jc w:val="both"/>
      </w:pPr>
      <w:r>
        <w:rPr>
          <w:rFonts w:ascii="宋体" w:hAnsi="宋体" w:eastAsia="宋体"/>
          <w:b w:val="0"/>
          <w:sz w:val="18"/>
        </w:rPr>
        <w:t>填表说明：1. 请如实、完整填写，一人一表；标注“*”的为必填项。2. 电子版请连同证件照片发送至 694243467@qq.com，邮件主题“专家信息+姓名+专业类别”。3. 所填信息仅用于专家信息管理、咨询论证邀请及劳务报酬支付，我司依法保密，详见本表末尾“声明与授权”。4. 不便自行填写的，可联系尚工 16655506600（微信同号）协助登记，录入后回传本人核对确认；</w:t>
      </w:r>
    </w:p>
    <w:tbl>
      <w:tblPr>
        <w:tblStyle w:val="33"/>
        <w:tblW w:w="985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09"/>
        <w:gridCol w:w="5641"/>
      </w:tblGrid>
      <w:tr w14:paraId="50C935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shd w:val="clear" w:color="auto" w:fill="F2F2F2"/>
            <w:vAlign w:val="center"/>
          </w:tcPr>
          <w:p w14:paraId="3C841EB2">
            <w:pPr>
              <w:snapToGrid w:val="0"/>
              <w:spacing w:before="40" w:after="40" w:line="276" w:lineRule="auto"/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姓　　名*</w:t>
            </w:r>
          </w:p>
        </w:tc>
        <w:tc>
          <w:tcPr>
            <w:tcW w:w="5641" w:type="dxa"/>
            <w:shd w:val="clear"/>
            <w:vAlign w:val="center"/>
          </w:tcPr>
          <w:p w14:paraId="43F91B88">
            <w:pPr>
              <w:snapToGrid w:val="0"/>
              <w:spacing w:before="40" w:after="40" w:line="276" w:lineRule="auto"/>
              <w:jc w:val="left"/>
              <w:rPr>
                <w:rFonts w:ascii="宋体" w:hAnsi="宋体" w:eastAsia="宋体" w:cstheme="minorBidi"/>
                <w:sz w:val="24"/>
                <w:szCs w:val="22"/>
                <w:lang w:val="en-US" w:eastAsia="en-US" w:bidi="ar-SA"/>
              </w:rPr>
            </w:pPr>
            <w:r>
              <w:rPr>
                <w:rFonts w:ascii="宋体" w:hAnsi="宋体" w:eastAsia="宋体"/>
                <w:b w:val="0"/>
                <w:color w:val="595959"/>
                <w:sz w:val="19"/>
              </w:rPr>
              <w:t>张三</w:t>
            </w:r>
          </w:p>
        </w:tc>
      </w:tr>
      <w:tr w14:paraId="14C4F4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shd w:val="clear" w:color="auto" w:fill="F2F2F2"/>
            <w:vAlign w:val="center"/>
          </w:tcPr>
          <w:p w14:paraId="0947B738">
            <w:pPr>
              <w:snapToGrid w:val="0"/>
              <w:spacing w:before="40" w:after="40" w:line="276" w:lineRule="auto"/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性　　别*</w:t>
            </w:r>
          </w:p>
        </w:tc>
        <w:tc>
          <w:tcPr>
            <w:tcW w:w="5641" w:type="dxa"/>
            <w:shd w:val="clear"/>
            <w:vAlign w:val="center"/>
          </w:tcPr>
          <w:p w14:paraId="42940A15">
            <w:pPr>
              <w:snapToGrid w:val="0"/>
              <w:spacing w:before="40" w:after="40" w:line="276" w:lineRule="auto"/>
              <w:jc w:val="left"/>
              <w:rPr>
                <w:rFonts w:ascii="宋体" w:hAnsi="宋体" w:eastAsia="宋体" w:cstheme="minorBidi"/>
                <w:sz w:val="24"/>
                <w:szCs w:val="22"/>
                <w:lang w:val="en-US" w:eastAsia="en-US" w:bidi="ar-SA"/>
              </w:rPr>
            </w:pPr>
            <w:r>
              <w:rPr>
                <w:rFonts w:ascii="宋体" w:hAnsi="宋体" w:eastAsia="宋体"/>
                <w:b w:val="0"/>
                <w:color w:val="595959"/>
                <w:sz w:val="19"/>
              </w:rPr>
              <w:t>男</w:t>
            </w:r>
          </w:p>
        </w:tc>
      </w:tr>
      <w:tr w14:paraId="2A63C1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shd w:val="clear" w:color="auto" w:fill="F2F2F2"/>
            <w:vAlign w:val="center"/>
          </w:tcPr>
          <w:p w14:paraId="33E4F48E">
            <w:pPr>
              <w:snapToGrid w:val="0"/>
              <w:spacing w:before="40" w:after="40" w:line="276" w:lineRule="auto"/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出生年月*</w:t>
            </w:r>
          </w:p>
        </w:tc>
        <w:tc>
          <w:tcPr>
            <w:tcW w:w="5641" w:type="dxa"/>
            <w:shd w:val="clear"/>
            <w:vAlign w:val="center"/>
          </w:tcPr>
          <w:p w14:paraId="7A33AB6B">
            <w:pPr>
              <w:snapToGrid w:val="0"/>
              <w:spacing w:before="40" w:after="40" w:line="276" w:lineRule="auto"/>
              <w:jc w:val="left"/>
              <w:rPr>
                <w:rFonts w:ascii="宋体" w:hAnsi="宋体" w:eastAsia="宋体" w:cstheme="minorBidi"/>
                <w:sz w:val="24"/>
                <w:szCs w:val="22"/>
                <w:lang w:val="en-US" w:eastAsia="en-US" w:bidi="ar-SA"/>
              </w:rPr>
            </w:pPr>
            <w:r>
              <w:rPr>
                <w:rFonts w:ascii="宋体" w:hAnsi="宋体" w:eastAsia="宋体"/>
                <w:b w:val="0"/>
                <w:color w:val="595959"/>
                <w:sz w:val="19"/>
              </w:rPr>
              <w:t>1975年6月</w:t>
            </w:r>
          </w:p>
        </w:tc>
      </w:tr>
      <w:tr w14:paraId="75A371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shd w:val="clear" w:color="auto" w:fill="F2F2F2"/>
            <w:vAlign w:val="center"/>
          </w:tcPr>
          <w:p w14:paraId="7E24B897">
            <w:pPr>
              <w:snapToGrid w:val="0"/>
              <w:spacing w:before="40" w:after="40" w:line="276" w:lineRule="auto"/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身份证号*</w:t>
            </w:r>
          </w:p>
        </w:tc>
        <w:tc>
          <w:tcPr>
            <w:tcW w:w="5641" w:type="dxa"/>
            <w:shd w:val="clear"/>
            <w:vAlign w:val="center"/>
          </w:tcPr>
          <w:p w14:paraId="0C7DFC63">
            <w:pPr>
              <w:snapToGrid w:val="0"/>
              <w:spacing w:before="40" w:after="40" w:line="276" w:lineRule="auto"/>
              <w:jc w:val="left"/>
              <w:rPr>
                <w:rFonts w:ascii="宋体" w:hAnsi="宋体" w:eastAsia="宋体" w:cstheme="minorBidi"/>
                <w:sz w:val="24"/>
                <w:szCs w:val="22"/>
                <w:lang w:val="en-US" w:eastAsia="en-US" w:bidi="ar-SA"/>
              </w:rPr>
            </w:pPr>
            <w:r>
              <w:rPr>
                <w:rFonts w:ascii="宋体" w:hAnsi="宋体" w:eastAsia="宋体"/>
                <w:b w:val="0"/>
                <w:color w:val="595959"/>
                <w:sz w:val="19"/>
              </w:rPr>
              <w:t>440301197506121234（18位）</w:t>
            </w:r>
          </w:p>
        </w:tc>
      </w:tr>
      <w:tr w14:paraId="7F6204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shd w:val="clear" w:color="auto" w:fill="F2F2F2"/>
            <w:vAlign w:val="center"/>
          </w:tcPr>
          <w:p w14:paraId="3B9FCB5C">
            <w:pPr>
              <w:snapToGrid w:val="0"/>
              <w:spacing w:before="40" w:after="40" w:line="276" w:lineRule="auto"/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工作单位</w:t>
            </w:r>
          </w:p>
        </w:tc>
        <w:tc>
          <w:tcPr>
            <w:tcW w:w="5641" w:type="dxa"/>
            <w:shd w:val="clear"/>
            <w:vAlign w:val="center"/>
          </w:tcPr>
          <w:p w14:paraId="0A8B113F">
            <w:pPr>
              <w:snapToGrid w:val="0"/>
              <w:spacing w:before="40" w:after="40" w:line="276" w:lineRule="auto"/>
              <w:jc w:val="left"/>
              <w:rPr>
                <w:rFonts w:ascii="宋体" w:hAnsi="宋体" w:eastAsia="宋体" w:cstheme="minorBidi"/>
                <w:sz w:val="24"/>
                <w:szCs w:val="22"/>
                <w:lang w:val="en-US" w:eastAsia="en-US" w:bidi="ar-SA"/>
              </w:rPr>
            </w:pPr>
            <w:r>
              <w:rPr>
                <w:rFonts w:ascii="宋体" w:hAnsi="宋体" w:eastAsia="宋体"/>
                <w:b w:val="0"/>
                <w:color w:val="595959"/>
                <w:sz w:val="19"/>
              </w:rPr>
              <w:t>深圳市××建筑设计院有限公司</w:t>
            </w:r>
          </w:p>
        </w:tc>
      </w:tr>
      <w:tr w14:paraId="0F8D26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shd w:val="clear" w:color="auto" w:fill="F2F2F2"/>
            <w:vAlign w:val="center"/>
          </w:tcPr>
          <w:p w14:paraId="015CDD69">
            <w:pPr>
              <w:snapToGrid w:val="0"/>
              <w:spacing w:before="40" w:after="40" w:line="276" w:lineRule="auto"/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职务／职称*</w:t>
            </w:r>
          </w:p>
        </w:tc>
        <w:tc>
          <w:tcPr>
            <w:tcW w:w="5641" w:type="dxa"/>
            <w:shd w:val="clear"/>
            <w:vAlign w:val="center"/>
          </w:tcPr>
          <w:p w14:paraId="6459CAAD">
            <w:pPr>
              <w:snapToGrid w:val="0"/>
              <w:spacing w:before="40" w:after="40" w:line="276" w:lineRule="auto"/>
              <w:jc w:val="left"/>
              <w:rPr>
                <w:rFonts w:ascii="宋体" w:hAnsi="宋体" w:eastAsia="宋体" w:cstheme="minorBidi"/>
                <w:sz w:val="24"/>
                <w:szCs w:val="22"/>
                <w:lang w:val="en-US" w:eastAsia="en-US" w:bidi="ar-SA"/>
              </w:rPr>
            </w:pPr>
            <w:r>
              <w:rPr>
                <w:rFonts w:ascii="宋体" w:hAnsi="宋体" w:eastAsia="宋体"/>
                <w:b w:val="0"/>
                <w:color w:val="595959"/>
                <w:sz w:val="19"/>
              </w:rPr>
              <w:t>副总工程师／高级工程师</w:t>
            </w:r>
          </w:p>
        </w:tc>
      </w:tr>
      <w:tr w14:paraId="3A937C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shd w:val="clear" w:color="auto" w:fill="F2F2F2"/>
            <w:vAlign w:val="center"/>
          </w:tcPr>
          <w:p w14:paraId="0ACFC664">
            <w:pPr>
              <w:snapToGrid w:val="0"/>
              <w:spacing w:before="40" w:after="40" w:line="276" w:lineRule="auto"/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毕业院校及专业*</w:t>
            </w:r>
          </w:p>
        </w:tc>
        <w:tc>
          <w:tcPr>
            <w:tcW w:w="5641" w:type="dxa"/>
            <w:shd w:val="clear"/>
            <w:vAlign w:val="center"/>
          </w:tcPr>
          <w:p w14:paraId="46C28870">
            <w:pPr>
              <w:snapToGrid w:val="0"/>
              <w:spacing w:before="40" w:after="40" w:line="276" w:lineRule="auto"/>
              <w:jc w:val="left"/>
              <w:rPr>
                <w:rFonts w:ascii="宋体" w:hAnsi="宋体" w:eastAsia="宋体" w:cstheme="minorBidi"/>
                <w:sz w:val="24"/>
                <w:szCs w:val="22"/>
                <w:lang w:val="en-US" w:eastAsia="en-US" w:bidi="ar-SA"/>
              </w:rPr>
            </w:pPr>
            <w:r>
              <w:rPr>
                <w:rFonts w:ascii="宋体" w:hAnsi="宋体" w:eastAsia="宋体"/>
                <w:b w:val="0"/>
                <w:color w:val="595959"/>
                <w:sz w:val="19"/>
              </w:rPr>
              <w:t>华南理工大学　建筑学</w:t>
            </w:r>
          </w:p>
        </w:tc>
      </w:tr>
      <w:tr w14:paraId="533568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shd w:val="clear" w:color="auto" w:fill="F2F2F2"/>
            <w:vAlign w:val="center"/>
          </w:tcPr>
          <w:p w14:paraId="4BF431B8">
            <w:pPr>
              <w:snapToGrid w:val="0"/>
              <w:spacing w:before="40" w:after="40" w:line="276" w:lineRule="auto"/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学历／学位*</w:t>
            </w:r>
            <w:r>
              <w:br w:type="textWrapping"/>
            </w:r>
            <w:r>
              <w:rPr>
                <w:rFonts w:ascii="宋体" w:hAnsi="宋体" w:eastAsia="宋体"/>
                <w:b/>
                <w:sz w:val="21"/>
              </w:rPr>
              <w:t>（毕业时间）</w:t>
            </w:r>
          </w:p>
        </w:tc>
        <w:tc>
          <w:tcPr>
            <w:tcW w:w="5641" w:type="dxa"/>
            <w:shd w:val="clear"/>
            <w:vAlign w:val="center"/>
          </w:tcPr>
          <w:p w14:paraId="3586252A">
            <w:pPr>
              <w:snapToGrid w:val="0"/>
              <w:spacing w:before="40" w:after="40" w:line="276" w:lineRule="auto"/>
              <w:jc w:val="left"/>
              <w:rPr>
                <w:rFonts w:ascii="宋体" w:hAnsi="宋体" w:eastAsia="宋体" w:cstheme="minorBidi"/>
                <w:sz w:val="24"/>
                <w:szCs w:val="22"/>
                <w:lang w:val="en-US" w:eastAsia="en-US" w:bidi="ar-SA"/>
              </w:rPr>
            </w:pPr>
            <w:r>
              <w:rPr>
                <w:rFonts w:ascii="宋体" w:hAnsi="宋体" w:eastAsia="宋体"/>
                <w:b w:val="0"/>
                <w:color w:val="595959"/>
                <w:sz w:val="19"/>
              </w:rPr>
              <w:t>本科／工学学士（1998年6月）</w:t>
            </w:r>
          </w:p>
        </w:tc>
      </w:tr>
      <w:tr w14:paraId="16F02D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shd w:val="clear" w:color="auto" w:fill="F2F2F2"/>
            <w:vAlign w:val="center"/>
          </w:tcPr>
          <w:p w14:paraId="6CF25559">
            <w:pPr>
              <w:snapToGrid w:val="0"/>
              <w:spacing w:before="40" w:after="40" w:line="276" w:lineRule="auto"/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从事专业及年限*</w:t>
            </w:r>
          </w:p>
        </w:tc>
        <w:tc>
          <w:tcPr>
            <w:tcW w:w="5641" w:type="dxa"/>
            <w:shd w:val="clear"/>
            <w:vAlign w:val="center"/>
          </w:tcPr>
          <w:p w14:paraId="1CEFB9F3">
            <w:pPr>
              <w:snapToGrid w:val="0"/>
              <w:spacing w:before="40" w:after="40" w:line="276" w:lineRule="auto"/>
              <w:jc w:val="left"/>
              <w:rPr>
                <w:rFonts w:ascii="宋体" w:hAnsi="宋体" w:eastAsia="宋体" w:cstheme="minorBidi"/>
                <w:sz w:val="24"/>
                <w:szCs w:val="22"/>
                <w:lang w:val="en-US" w:eastAsia="en-US" w:bidi="ar-SA"/>
              </w:rPr>
            </w:pPr>
            <w:r>
              <w:rPr>
                <w:rFonts w:ascii="宋体" w:hAnsi="宋体" w:eastAsia="宋体"/>
                <w:b w:val="0"/>
                <w:color w:val="595959"/>
                <w:sz w:val="19"/>
              </w:rPr>
              <w:t>建筑设计与施工技术管理／26年</w:t>
            </w:r>
          </w:p>
        </w:tc>
      </w:tr>
      <w:tr w14:paraId="17ECF9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shd w:val="clear" w:color="auto" w:fill="F2F2F2"/>
            <w:vAlign w:val="center"/>
          </w:tcPr>
          <w:p w14:paraId="7D152FAB">
            <w:pPr>
              <w:snapToGrid w:val="0"/>
              <w:spacing w:before="40" w:after="40" w:line="276" w:lineRule="auto"/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申报专业类别*</w:t>
            </w:r>
            <w:r>
              <w:br w:type="textWrapping"/>
            </w:r>
            <w:r>
              <w:rPr>
                <w:rFonts w:ascii="宋体" w:hAnsi="宋体" w:eastAsia="宋体"/>
                <w:b/>
                <w:sz w:val="21"/>
              </w:rPr>
              <w:t>（不超过3个）</w:t>
            </w:r>
          </w:p>
        </w:tc>
        <w:tc>
          <w:tcPr>
            <w:tcW w:w="5641" w:type="dxa"/>
            <w:shd w:val="clear"/>
            <w:vAlign w:val="center"/>
          </w:tcPr>
          <w:p w14:paraId="1ED8A63C">
            <w:pPr>
              <w:snapToGrid w:val="0"/>
              <w:spacing w:before="40" w:after="40" w:line="276" w:lineRule="auto"/>
              <w:jc w:val="left"/>
              <w:rPr>
                <w:rFonts w:ascii="宋体" w:hAnsi="宋体" w:eastAsia="宋体" w:cstheme="minorBidi"/>
                <w:sz w:val="24"/>
                <w:szCs w:val="22"/>
                <w:lang w:val="en-US" w:eastAsia="en-US" w:bidi="ar-SA"/>
              </w:rPr>
            </w:pPr>
            <w:r>
              <w:rPr>
                <w:rFonts w:ascii="宋体" w:hAnsi="宋体" w:eastAsia="宋体"/>
                <w:b w:val="0"/>
                <w:color w:val="595959"/>
                <w:sz w:val="19"/>
              </w:rPr>
              <w:t>房屋建筑、工程造价</w:t>
            </w:r>
          </w:p>
        </w:tc>
      </w:tr>
      <w:tr w14:paraId="17C36B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shd w:val="clear" w:color="auto" w:fill="F2F2F2"/>
            <w:vAlign w:val="center"/>
          </w:tcPr>
          <w:p w14:paraId="57EB726F">
            <w:pPr>
              <w:snapToGrid w:val="0"/>
              <w:spacing w:before="40" w:after="40" w:line="276" w:lineRule="auto"/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注册执业资格及证书编号</w:t>
            </w:r>
          </w:p>
        </w:tc>
        <w:tc>
          <w:tcPr>
            <w:tcW w:w="5641" w:type="dxa"/>
            <w:shd w:val="clear"/>
            <w:vAlign w:val="center"/>
          </w:tcPr>
          <w:p w14:paraId="63AE429C">
            <w:pPr>
              <w:snapToGrid w:val="0"/>
              <w:spacing w:before="40" w:after="40" w:line="276" w:lineRule="auto"/>
              <w:jc w:val="left"/>
              <w:rPr>
                <w:rFonts w:ascii="宋体" w:hAnsi="宋体" w:eastAsia="宋体" w:cstheme="minorBidi"/>
                <w:sz w:val="24"/>
                <w:szCs w:val="22"/>
                <w:lang w:val="en-US" w:eastAsia="en-US" w:bidi="ar-SA"/>
              </w:rPr>
            </w:pPr>
            <w:r>
              <w:rPr>
                <w:rFonts w:ascii="宋体" w:hAnsi="宋体" w:eastAsia="宋体"/>
                <w:b w:val="0"/>
                <w:color w:val="595959"/>
                <w:sz w:val="19"/>
              </w:rPr>
              <w:t>一级注册建造师　粤144201000123456</w:t>
            </w:r>
          </w:p>
        </w:tc>
      </w:tr>
      <w:tr w14:paraId="66B505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shd w:val="clear" w:color="auto" w:fill="F2F2F2"/>
            <w:vAlign w:val="center"/>
          </w:tcPr>
          <w:p w14:paraId="4126398C">
            <w:pPr>
              <w:snapToGrid w:val="0"/>
              <w:spacing w:before="40" w:after="40" w:line="276" w:lineRule="auto"/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手机号码*</w:t>
            </w:r>
          </w:p>
        </w:tc>
        <w:tc>
          <w:tcPr>
            <w:tcW w:w="5641" w:type="dxa"/>
            <w:shd w:val="clear"/>
            <w:vAlign w:val="center"/>
          </w:tcPr>
          <w:p w14:paraId="478CB7C2">
            <w:pPr>
              <w:snapToGrid w:val="0"/>
              <w:spacing w:before="40" w:after="40" w:line="276" w:lineRule="auto"/>
              <w:jc w:val="left"/>
              <w:rPr>
                <w:rFonts w:ascii="宋体" w:hAnsi="宋体" w:eastAsia="宋体" w:cstheme="minorBidi"/>
                <w:sz w:val="24"/>
                <w:szCs w:val="22"/>
                <w:lang w:val="en-US" w:eastAsia="en-US" w:bidi="ar-SA"/>
              </w:rPr>
            </w:pPr>
            <w:r>
              <w:rPr>
                <w:rFonts w:ascii="宋体" w:hAnsi="宋体" w:eastAsia="宋体"/>
                <w:b w:val="0"/>
                <w:color w:val="595959"/>
                <w:sz w:val="19"/>
              </w:rPr>
              <w:t>13800138000</w:t>
            </w:r>
          </w:p>
        </w:tc>
      </w:tr>
      <w:tr w14:paraId="707E6C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shd w:val="clear" w:color="auto" w:fill="F2F2F2"/>
            <w:vAlign w:val="center"/>
          </w:tcPr>
          <w:p w14:paraId="7DE30EFF">
            <w:pPr>
              <w:snapToGrid w:val="0"/>
              <w:spacing w:before="40" w:after="40" w:line="276" w:lineRule="auto"/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电子邮箱*</w:t>
            </w:r>
          </w:p>
        </w:tc>
        <w:tc>
          <w:tcPr>
            <w:tcW w:w="5641" w:type="dxa"/>
            <w:shd w:val="clear"/>
            <w:vAlign w:val="center"/>
          </w:tcPr>
          <w:p w14:paraId="122AC11C">
            <w:pPr>
              <w:snapToGrid w:val="0"/>
              <w:spacing w:before="40" w:after="40" w:line="276" w:lineRule="auto"/>
              <w:jc w:val="left"/>
              <w:rPr>
                <w:rFonts w:ascii="宋体" w:hAnsi="宋体" w:eastAsia="宋体" w:cstheme="minorBidi"/>
                <w:sz w:val="24"/>
                <w:szCs w:val="22"/>
                <w:lang w:val="en-US" w:eastAsia="en-US" w:bidi="ar-SA"/>
              </w:rPr>
            </w:pPr>
            <w:r>
              <w:rPr>
                <w:rFonts w:ascii="宋体" w:hAnsi="宋体" w:eastAsia="宋体"/>
                <w:b w:val="0"/>
                <w:color w:val="595959"/>
                <w:sz w:val="19"/>
              </w:rPr>
              <w:t>zhangsan@example.com</w:t>
            </w:r>
          </w:p>
        </w:tc>
      </w:tr>
      <w:tr w14:paraId="60528A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shd w:val="clear" w:color="auto" w:fill="F2F2F2"/>
            <w:vAlign w:val="center"/>
          </w:tcPr>
          <w:p w14:paraId="3A58CC5E">
            <w:pPr>
              <w:snapToGrid w:val="0"/>
              <w:spacing w:before="40" w:after="40" w:line="276" w:lineRule="auto"/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开户银行*</w:t>
            </w:r>
            <w:r>
              <w:br w:type="textWrapping"/>
            </w:r>
            <w:r>
              <w:rPr>
                <w:rFonts w:ascii="宋体" w:hAnsi="宋体" w:eastAsia="宋体"/>
                <w:b/>
                <w:sz w:val="21"/>
              </w:rPr>
              <w:t>（具体到支行）</w:t>
            </w:r>
          </w:p>
        </w:tc>
        <w:tc>
          <w:tcPr>
            <w:tcW w:w="5641" w:type="dxa"/>
            <w:shd w:val="clear"/>
            <w:vAlign w:val="center"/>
          </w:tcPr>
          <w:p w14:paraId="42A25278">
            <w:pPr>
              <w:snapToGrid w:val="0"/>
              <w:spacing w:before="40" w:after="40" w:line="276" w:lineRule="auto"/>
              <w:jc w:val="left"/>
              <w:rPr>
                <w:rFonts w:ascii="宋体" w:hAnsi="宋体" w:eastAsia="宋体" w:cstheme="minorBidi"/>
                <w:sz w:val="24"/>
                <w:szCs w:val="22"/>
                <w:lang w:val="en-US" w:eastAsia="en-US" w:bidi="ar-SA"/>
              </w:rPr>
            </w:pPr>
            <w:r>
              <w:rPr>
                <w:rFonts w:ascii="宋体" w:hAnsi="宋体" w:eastAsia="宋体"/>
                <w:b w:val="0"/>
                <w:color w:val="595959"/>
                <w:sz w:val="19"/>
              </w:rPr>
              <w:t>中国建设银行深圳福田支行</w:t>
            </w:r>
          </w:p>
        </w:tc>
      </w:tr>
      <w:tr w14:paraId="4BBD35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shd w:val="clear" w:color="auto" w:fill="F2F2F2"/>
            <w:vAlign w:val="center"/>
          </w:tcPr>
          <w:p w14:paraId="419B076F">
            <w:pPr>
              <w:snapToGrid w:val="0"/>
              <w:spacing w:before="40" w:after="40" w:line="276" w:lineRule="auto"/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银行卡号*</w:t>
            </w:r>
            <w:r>
              <w:br w:type="textWrapping"/>
            </w:r>
            <w:r>
              <w:rPr>
                <w:rFonts w:ascii="宋体" w:hAnsi="宋体" w:eastAsia="宋体"/>
                <w:b/>
                <w:sz w:val="21"/>
              </w:rPr>
              <w:t>（本人储蓄卡）</w:t>
            </w:r>
          </w:p>
        </w:tc>
        <w:tc>
          <w:tcPr>
            <w:tcW w:w="5641" w:type="dxa"/>
            <w:shd w:val="clear"/>
            <w:vAlign w:val="center"/>
          </w:tcPr>
          <w:p w14:paraId="2EFE631E">
            <w:pPr>
              <w:snapToGrid w:val="0"/>
              <w:spacing w:before="40" w:after="40" w:line="276" w:lineRule="auto"/>
              <w:jc w:val="left"/>
              <w:rPr>
                <w:rFonts w:ascii="宋体" w:hAnsi="宋体" w:eastAsia="宋体" w:cstheme="minorBidi"/>
                <w:sz w:val="24"/>
                <w:szCs w:val="22"/>
                <w:lang w:val="en-US" w:eastAsia="en-US" w:bidi="ar-SA"/>
              </w:rPr>
            </w:pPr>
            <w:r>
              <w:rPr>
                <w:rFonts w:ascii="宋体" w:hAnsi="宋体" w:eastAsia="宋体"/>
                <w:b w:val="0"/>
                <w:color w:val="595959"/>
                <w:sz w:val="19"/>
              </w:rPr>
              <w:t>6217 0000 0000 0000 000（19位）</w:t>
            </w:r>
          </w:p>
        </w:tc>
      </w:tr>
      <w:tr w14:paraId="05E727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shd w:val="clear" w:color="auto" w:fill="F2F2F2"/>
            <w:vAlign w:val="center"/>
          </w:tcPr>
          <w:p w14:paraId="10385601">
            <w:pPr>
              <w:snapToGrid w:val="0"/>
              <w:spacing w:before="40" w:after="40" w:line="276" w:lineRule="auto"/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通讯地址</w:t>
            </w:r>
          </w:p>
        </w:tc>
        <w:tc>
          <w:tcPr>
            <w:tcW w:w="5641" w:type="dxa"/>
            <w:shd w:val="clear"/>
            <w:vAlign w:val="center"/>
          </w:tcPr>
          <w:p w14:paraId="7CC964C0">
            <w:pPr>
              <w:snapToGrid w:val="0"/>
              <w:spacing w:before="40" w:after="40" w:line="276" w:lineRule="auto"/>
              <w:jc w:val="left"/>
              <w:rPr>
                <w:rFonts w:ascii="宋体" w:hAnsi="宋体" w:eastAsia="宋体" w:cstheme="minorBidi"/>
                <w:sz w:val="24"/>
                <w:szCs w:val="22"/>
                <w:lang w:val="en-US" w:eastAsia="en-US" w:bidi="ar-SA"/>
              </w:rPr>
            </w:pPr>
            <w:r>
              <w:rPr>
                <w:rFonts w:ascii="宋体" w:hAnsi="宋体" w:eastAsia="宋体"/>
                <w:b w:val="0"/>
                <w:color w:val="595959"/>
                <w:sz w:val="19"/>
              </w:rPr>
              <w:t>深圳市龙岗区××街道××路×号</w:t>
            </w:r>
          </w:p>
        </w:tc>
      </w:tr>
      <w:tr w14:paraId="1B6CE2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4209" w:type="dxa"/>
            <w:shd w:val="clear" w:color="auto" w:fill="F2F2F2"/>
            <w:vAlign w:val="center"/>
          </w:tcPr>
          <w:p w14:paraId="74BDD8E0">
            <w:pPr>
              <w:snapToGrid w:val="0"/>
              <w:spacing w:before="40" w:after="40" w:line="276" w:lineRule="auto"/>
              <w:jc w:val="center"/>
            </w:pPr>
            <w:r>
              <w:rPr>
                <w:rFonts w:ascii="宋体" w:hAnsi="宋体" w:eastAsia="宋体"/>
                <w:b/>
                <w:sz w:val="21"/>
              </w:rPr>
              <w:t>填表日期*</w:t>
            </w:r>
          </w:p>
        </w:tc>
        <w:tc>
          <w:tcPr>
            <w:tcW w:w="5641" w:type="dxa"/>
            <w:shd w:val="clear"/>
            <w:vAlign w:val="center"/>
          </w:tcPr>
          <w:p w14:paraId="269E01E4">
            <w:pPr>
              <w:snapToGrid w:val="0"/>
              <w:spacing w:before="40" w:after="40" w:line="276" w:lineRule="auto"/>
              <w:jc w:val="left"/>
              <w:rPr>
                <w:rFonts w:ascii="宋体" w:hAnsi="宋体" w:eastAsia="宋体" w:cstheme="minorBidi"/>
                <w:sz w:val="24"/>
                <w:szCs w:val="22"/>
                <w:lang w:val="en-US" w:eastAsia="en-US" w:bidi="ar-SA"/>
              </w:rPr>
            </w:pPr>
            <w:r>
              <w:rPr>
                <w:rFonts w:ascii="宋体" w:hAnsi="宋体" w:eastAsia="宋体"/>
                <w:b w:val="0"/>
                <w:color w:val="595959"/>
                <w:sz w:val="19"/>
              </w:rPr>
              <w:t>2026年10月23日</w:t>
            </w:r>
          </w:p>
        </w:tc>
      </w:tr>
    </w:tbl>
    <w:p w14:paraId="5BF07C3D">
      <w:pPr>
        <w:spacing w:before="0" w:after="60" w:line="360" w:lineRule="auto"/>
      </w:pPr>
    </w:p>
    <w:p w14:paraId="4B05706C">
      <w:pPr>
        <w:spacing w:before="0" w:after="40" w:line="312" w:lineRule="auto"/>
        <w:jc w:val="both"/>
      </w:pPr>
      <w:r>
        <w:rPr>
          <w:rFonts w:ascii="黑体" w:hAnsi="黑体" w:eastAsia="黑体"/>
          <w:b/>
          <w:sz w:val="18"/>
        </w:rPr>
        <w:t>填写要点：</w:t>
      </w:r>
    </w:p>
    <w:p w14:paraId="6D665A0D">
      <w:pPr>
        <w:spacing w:before="0" w:after="40" w:line="312" w:lineRule="auto"/>
        <w:jc w:val="both"/>
      </w:pPr>
      <w:r>
        <w:rPr>
          <w:rFonts w:ascii="宋体" w:hAnsi="宋体" w:eastAsia="宋体"/>
          <w:b w:val="0"/>
          <w:color w:val="595959"/>
          <w:sz w:val="18"/>
        </w:rPr>
        <w:t>1. 申报专业类别：按公告第二部分列明的类别名称填写（如“房屋建筑”“工程造价”“物业管理”），最多3个；请勿填写“土建”“安装”等口语表述。</w:t>
      </w:r>
    </w:p>
    <w:p w14:paraId="2D2870B8">
      <w:pPr>
        <w:spacing w:before="0" w:after="40" w:line="312" w:lineRule="auto"/>
        <w:jc w:val="both"/>
      </w:pPr>
      <w:r>
        <w:rPr>
          <w:rFonts w:ascii="宋体" w:hAnsi="宋体" w:eastAsia="宋体"/>
          <w:b w:val="0"/>
          <w:color w:val="595959"/>
          <w:sz w:val="18"/>
        </w:rPr>
        <w:t>2. 从事专业及年限：写清专业方向与累计年限，便于按项目匹配，例如“建筑设计与施工技术管理／26年”。</w:t>
      </w:r>
    </w:p>
    <w:p w14:paraId="751B06DC">
      <w:pPr>
        <w:spacing w:before="0" w:after="40" w:line="312" w:lineRule="auto"/>
        <w:jc w:val="both"/>
      </w:pPr>
      <w:r>
        <w:rPr>
          <w:rFonts w:ascii="宋体" w:hAnsi="宋体" w:eastAsia="宋体"/>
          <w:b w:val="0"/>
          <w:color w:val="595959"/>
          <w:sz w:val="18"/>
        </w:rPr>
        <w:t>3. 证件照片：手机拍摄即可，证件四角拍全、文字清晰、不反光、不遮挡，单个文件建议不超过5MB；身份证正反面可拍在同一张图内。</w:t>
      </w:r>
    </w:p>
    <w:p w14:paraId="73F4A27C">
      <w:pPr>
        <w:spacing w:before="0" w:after="40" w:line="312" w:lineRule="auto"/>
        <w:jc w:val="both"/>
      </w:pPr>
      <w:r>
        <w:rPr>
          <w:rFonts w:ascii="宋体" w:hAnsi="宋体" w:eastAsia="宋体"/>
          <w:b w:val="0"/>
          <w:color w:val="595959"/>
          <w:sz w:val="18"/>
        </w:rPr>
        <w:t>4. 银行卡：必须为本人名下储蓄卡（借记卡），卡号须完整清晰；信用卡、他人卡号无法支付劳务报酬。</w:t>
      </w:r>
    </w:p>
    <w:p w14:paraId="2CA8F615">
      <w:pPr>
        <w:spacing w:before="0" w:after="40" w:line="312" w:lineRule="auto"/>
        <w:jc w:val="both"/>
      </w:pPr>
      <w:r>
        <w:rPr>
          <w:rFonts w:ascii="宋体" w:hAnsi="宋体" w:eastAsia="宋体"/>
          <w:b w:val="0"/>
          <w:color w:val="595959"/>
          <w:sz w:val="18"/>
        </w:rPr>
        <w:t>5. 电话与邮箱请填写常用联系方式，我司邀请参与咨询论证时以此联系；信息变更请及时告知。</w:t>
      </w:r>
    </w:p>
    <w:p w14:paraId="3CEB311E">
      <w:pPr>
        <w:pageBreakBefore/>
        <w:spacing w:before="0" w:after="80" w:line="288" w:lineRule="auto"/>
        <w:jc w:val="center"/>
      </w:pPr>
      <w:r>
        <w:rPr>
          <w:rFonts w:ascii="黑体" w:hAnsi="黑体" w:eastAsia="黑体"/>
          <w:b/>
          <w:color w:val="C00000"/>
          <w:sz w:val="22"/>
        </w:rPr>
        <w:t>请在下方对应位置附照片（也可另附电子文件）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92"/>
        <w:gridCol w:w="4592"/>
      </w:tblGrid>
      <w:tr w14:paraId="379DCA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8" w:hRule="atLeast"/>
          <w:jc w:val="center"/>
        </w:trPr>
        <w:tc>
          <w:tcPr>
            <w:tcW w:w="3061" w:type="dxa"/>
            <w:shd w:val="clear" w:color="auto" w:fill="FFFFFF"/>
            <w:vAlign w:val="top"/>
          </w:tcPr>
          <w:p w14:paraId="453640DB">
            <w:pPr>
              <w:spacing w:before="40" w:after="40" w:line="276" w:lineRule="auto"/>
              <w:jc w:val="left"/>
            </w:pPr>
            <w:r>
              <w:rPr>
                <w:rFonts w:ascii="宋体" w:hAnsi="宋体" w:eastAsia="宋体"/>
                <w:b/>
                <w:color w:val="C00000"/>
                <w:sz w:val="20"/>
              </w:rPr>
              <w:t>1. 身份证正、反面照片</w:t>
            </w:r>
          </w:p>
        </w:tc>
        <w:tc>
          <w:tcPr>
            <w:tcW w:w="6123" w:type="dxa"/>
            <w:vAlign w:val="center"/>
          </w:tcPr>
          <w:p w14:paraId="14CF2925">
            <w:pPr>
              <w:spacing w:before="40" w:after="40" w:line="276" w:lineRule="auto"/>
              <w:jc w:val="left"/>
            </w:pPr>
          </w:p>
        </w:tc>
      </w:tr>
      <w:tr w14:paraId="2239F8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11" w:hRule="atLeast"/>
          <w:jc w:val="center"/>
        </w:trPr>
        <w:tc>
          <w:tcPr>
            <w:tcW w:w="3061" w:type="dxa"/>
            <w:shd w:val="clear" w:color="auto" w:fill="FFFFFF"/>
            <w:vAlign w:val="top"/>
          </w:tcPr>
          <w:p w14:paraId="55D44635">
            <w:pPr>
              <w:spacing w:before="40" w:after="40" w:line="276" w:lineRule="auto"/>
              <w:jc w:val="left"/>
            </w:pPr>
            <w:r>
              <w:rPr>
                <w:rFonts w:ascii="宋体" w:hAnsi="宋体" w:eastAsia="宋体"/>
                <w:b/>
                <w:color w:val="C00000"/>
                <w:sz w:val="20"/>
              </w:rPr>
              <w:t>2. 毕业证、学位证照片</w:t>
            </w:r>
            <w:r>
              <w:br w:type="textWrapping"/>
            </w:r>
            <w:r>
              <w:rPr>
                <w:rFonts w:ascii="宋体" w:hAnsi="宋体" w:eastAsia="宋体"/>
                <w:b/>
                <w:color w:val="C00000"/>
                <w:sz w:val="20"/>
              </w:rPr>
              <w:t>（无学位证的只附毕业证）</w:t>
            </w:r>
          </w:p>
        </w:tc>
        <w:tc>
          <w:tcPr>
            <w:tcW w:w="6123" w:type="dxa"/>
            <w:vAlign w:val="center"/>
          </w:tcPr>
          <w:p w14:paraId="3FC5CAB2">
            <w:pPr>
              <w:spacing w:before="40" w:after="40" w:line="276" w:lineRule="auto"/>
              <w:jc w:val="left"/>
            </w:pPr>
          </w:p>
        </w:tc>
      </w:tr>
      <w:tr w14:paraId="1401DE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8" w:hRule="atLeast"/>
          <w:jc w:val="center"/>
        </w:trPr>
        <w:tc>
          <w:tcPr>
            <w:tcW w:w="3061" w:type="dxa"/>
            <w:shd w:val="clear" w:color="auto" w:fill="FFFFFF"/>
            <w:vAlign w:val="top"/>
          </w:tcPr>
          <w:p w14:paraId="7DC754E8">
            <w:pPr>
              <w:spacing w:before="40" w:after="40" w:line="276" w:lineRule="auto"/>
              <w:jc w:val="left"/>
            </w:pPr>
            <w:r>
              <w:rPr>
                <w:rFonts w:ascii="宋体" w:hAnsi="宋体" w:eastAsia="宋体"/>
                <w:b/>
                <w:color w:val="C00000"/>
                <w:sz w:val="20"/>
              </w:rPr>
              <w:t>3. 职称证书／执业资格证书照片</w:t>
            </w:r>
          </w:p>
        </w:tc>
        <w:tc>
          <w:tcPr>
            <w:tcW w:w="6123" w:type="dxa"/>
            <w:vAlign w:val="center"/>
          </w:tcPr>
          <w:p w14:paraId="70E4A721">
            <w:pPr>
              <w:spacing w:before="40" w:after="40" w:line="276" w:lineRule="auto"/>
              <w:jc w:val="left"/>
            </w:pPr>
          </w:p>
        </w:tc>
      </w:tr>
      <w:tr w14:paraId="0BC343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11" w:hRule="atLeast"/>
          <w:jc w:val="center"/>
        </w:trPr>
        <w:tc>
          <w:tcPr>
            <w:tcW w:w="3061" w:type="dxa"/>
            <w:shd w:val="clear" w:color="auto" w:fill="FFFFFF"/>
            <w:vAlign w:val="top"/>
          </w:tcPr>
          <w:p w14:paraId="1E09B430">
            <w:pPr>
              <w:spacing w:before="40" w:after="40" w:line="276" w:lineRule="auto"/>
              <w:jc w:val="left"/>
            </w:pPr>
            <w:r>
              <w:rPr>
                <w:rFonts w:ascii="宋体" w:hAnsi="宋体" w:eastAsia="宋体"/>
                <w:b/>
                <w:color w:val="C00000"/>
                <w:sz w:val="20"/>
              </w:rPr>
              <w:t>4. 银行卡正面照片</w:t>
            </w:r>
            <w:r>
              <w:br w:type="textWrapping"/>
            </w:r>
            <w:r>
              <w:rPr>
                <w:rFonts w:ascii="宋体" w:hAnsi="宋体" w:eastAsia="宋体"/>
                <w:b/>
                <w:color w:val="C00000"/>
                <w:sz w:val="20"/>
              </w:rPr>
              <w:t>（不能是信用卡，须看得清卡号）</w:t>
            </w:r>
          </w:p>
        </w:tc>
        <w:tc>
          <w:tcPr>
            <w:tcW w:w="6123" w:type="dxa"/>
            <w:vAlign w:val="center"/>
          </w:tcPr>
          <w:p w14:paraId="7F6A2BD6">
            <w:pPr>
              <w:spacing w:before="40" w:after="40" w:line="276" w:lineRule="auto"/>
              <w:jc w:val="left"/>
            </w:pPr>
          </w:p>
        </w:tc>
      </w:tr>
    </w:tbl>
    <w:p w14:paraId="645C9536">
      <w:pPr>
        <w:spacing w:before="0" w:after="120" w:line="360" w:lineRule="auto"/>
      </w:pPr>
    </w:p>
    <w:p w14:paraId="78AAF808">
      <w:pPr>
        <w:spacing w:before="0" w:after="60" w:line="288" w:lineRule="auto"/>
      </w:pPr>
      <w:r>
        <w:rPr>
          <w:rFonts w:ascii="黑体" w:hAnsi="黑体" w:eastAsia="黑体"/>
          <w:b/>
          <w:sz w:val="22"/>
        </w:rPr>
        <w:t>声明与授权</w:t>
      </w:r>
    </w:p>
    <w:p w14:paraId="210E02CE">
      <w:pPr>
        <w:spacing w:before="0" w:after="60" w:line="300" w:lineRule="auto"/>
        <w:jc w:val="both"/>
      </w:pPr>
      <w:r>
        <w:rPr>
          <w:rFonts w:ascii="宋体" w:hAnsi="宋体" w:eastAsia="宋体"/>
          <w:b w:val="0"/>
          <w:sz w:val="18"/>
        </w:rPr>
        <w:t>1. 本人承诺：所填信息及所附材料真实、准确、完整；如有虚假，愿承担由此产生的相应责任。本人无行贿、受贿、欺诈等不良信用记录，未被列入失信被执行人、重大税收违法失信主体、政府采购严重违法失信行为记录名单。</w:t>
      </w:r>
    </w:p>
    <w:p w14:paraId="4F02826A">
      <w:pPr>
        <w:spacing w:before="0" w:after="60" w:line="300" w:lineRule="auto"/>
        <w:jc w:val="both"/>
      </w:pPr>
      <w:r>
        <w:rPr>
          <w:rFonts w:ascii="宋体" w:hAnsi="宋体" w:eastAsia="宋体"/>
          <w:b w:val="0"/>
          <w:sz w:val="18"/>
        </w:rPr>
        <w:t>2. 本人同意：辰星（深圳）咨询设计有限公司为专家信息管理、咨询论证（需求调查、市场询价、文件论证、履约验收等）邀请及劳务报酬支付之目的，处理本人上述个人信息（含身份证件信息、银行账号等敏感个人信息）；本人已知悉《中华人民共和国个人信息保护法》规定的查询、更正、删除及撤回同意等权利，可随时书面通知撤回同意。</w:t>
      </w:r>
    </w:p>
    <w:p w14:paraId="4F59AC3F">
      <w:pPr>
        <w:spacing w:before="0" w:after="60" w:line="300" w:lineRule="auto"/>
        <w:jc w:val="both"/>
      </w:pPr>
      <w:r>
        <w:rPr>
          <w:rFonts w:ascii="宋体" w:hAnsi="宋体" w:eastAsia="宋体"/>
          <w:b w:val="0"/>
          <w:sz w:val="18"/>
        </w:rPr>
        <w:t>3. 本人知悉：提供本表信息不代表取得评审专家资格，不构成参与任何具体项目评审的承诺；参与具体项目技术咨询工作时，与项目相关方存在利害关系的，本人主动提出回避。</w:t>
      </w:r>
    </w:p>
    <w:p w14:paraId="7E98F62A">
      <w:pPr>
        <w:spacing w:before="0" w:after="120" w:line="360" w:lineRule="auto"/>
      </w:pPr>
    </w:p>
    <w:p w14:paraId="3890D851">
      <w:pPr>
        <w:spacing w:before="0" w:after="0" w:line="312" w:lineRule="auto"/>
        <w:jc w:val="right"/>
        <w:rPr>
          <w:rFonts w:hint="eastAsia" w:eastAsia="宋体"/>
          <w:lang w:val="en-US" w:eastAsia="zh-CN"/>
        </w:rPr>
      </w:pPr>
      <w:r>
        <w:rPr>
          <w:rFonts w:ascii="宋体" w:hAnsi="宋体" w:eastAsia="宋体"/>
          <w:b w:val="0"/>
          <w:sz w:val="21"/>
        </w:rPr>
        <w:t>专家签字：＿＿＿＿＿＿＿＿＿＿　　　日期：＿＿＿＿年＿＿月＿＿</w:t>
      </w:r>
      <w:r>
        <w:rPr>
          <w:rFonts w:hint="eastAsia"/>
          <w:b w:val="0"/>
          <w:sz w:val="21"/>
          <w:lang w:val="en-US" w:eastAsia="zh-CN"/>
        </w:rPr>
        <w:t>日</w:t>
      </w:r>
    </w:p>
    <w:sectPr>
      <w:pgSz w:w="11906" w:h="16838"/>
      <w:pgMar w:top="1134" w:right="1134" w:bottom="1134" w:left="1134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578641A4"/>
    <w:rsid w:val="59961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unhideWhenUsed="0" w:uiPriority="62" w:semiHidden="0" w:name="Light Grid Accent 1"/>
    <w:lsdException w:qFormat="1" w:unhideWhenUsed="0" w:uiPriority="63" w:semiHidden="0" w:name="Medium Shading 1 Accent 1"/>
    <w:lsdException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0" w:after="0" w:line="276" w:lineRule="auto"/>
    </w:pPr>
    <w:rPr>
      <w:rFonts w:ascii="宋体" w:hAnsi="宋体" w:eastAsia="宋体" w:cstheme="minorBidi"/>
      <w:sz w:val="24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342</Words>
  <Characters>371</Characters>
  <Lines>0</Lines>
  <Paragraphs>0</Paragraphs>
  <TotalTime>1</TotalTime>
  <ScaleCrop>false</ScaleCrop>
  <LinksUpToDate>false</LinksUpToDate>
  <CharactersWithSpaces>383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GQ</cp:lastModifiedBy>
  <dcterms:modified xsi:type="dcterms:W3CDTF">2026-10-23T02:04:36Z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eyJoZGlkIjoiY2M1MTJhZjkwNDBmNjYyYWYyNzAyYTYzODYwM2I5MmEiLCJ1c2VySWQiOiIxNjIxMzg4ODYyIn0=</vt:lpwstr>
  </property>
  <property fmtid="{D5CDD505-2E9C-101B-9397-08002B2CF9AE}" pid="3" name="KSOProductBuildVer">
    <vt:lpwstr>2052-12.1.0.29161</vt:lpwstr>
  </property>
  <property fmtid="{D5CDD505-2E9C-101B-9397-08002B2CF9AE}" pid="4" name="ICV">
    <vt:lpwstr>D3A9BB666FA3449EA9770F6E849FCB3F_13</vt:lpwstr>
  </property>
</Properties>
</file>